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52"/>
        <w:gridCol w:w="733"/>
        <w:gridCol w:w="100"/>
        <w:gridCol w:w="5281"/>
      </w:tblGrid>
      <w:tr w:rsidR="001E02CE" w14:paraId="1AC43014" w14:textId="77777777" w:rsidTr="00154F9A">
        <w:trPr>
          <w:trHeight w:val="229"/>
        </w:trPr>
        <w:tc>
          <w:tcPr>
            <w:tcW w:w="4485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5FE5C" w14:textId="77777777" w:rsidR="001E02CE" w:rsidRDefault="001E02CE" w:rsidP="007A44EF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Univerzita Jana Evangelisty Purkyně v Ústí nad Labem</w:t>
            </w:r>
          </w:p>
          <w:p w14:paraId="69ABC957" w14:textId="77777777" w:rsidR="001E02CE" w:rsidRDefault="001E02CE" w:rsidP="007A44EF">
            <w:pPr>
              <w:rPr>
                <w:rFonts w:eastAsia="Arial"/>
              </w:rPr>
            </w:pPr>
            <w:r>
              <w:rPr>
                <w:rFonts w:eastAsia="Arial"/>
              </w:rPr>
              <w:t>Pasteurova 3544/1,</w:t>
            </w:r>
          </w:p>
          <w:p w14:paraId="7E57F81A" w14:textId="77777777" w:rsidR="001E02CE" w:rsidRDefault="001E02CE" w:rsidP="007A44EF">
            <w:pPr>
              <w:rPr>
                <w:rFonts w:eastAsia="Arial"/>
                <w:color w:val="222222"/>
                <w:highlight w:val="white"/>
              </w:rPr>
            </w:pPr>
            <w:r>
              <w:rPr>
                <w:rFonts w:eastAsia="Arial"/>
              </w:rPr>
              <w:t>400 96 Ústí nad Labem, CZ</w:t>
            </w:r>
          </w:p>
          <w:p w14:paraId="0FD5F40F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52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0AB9C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Registrační číslo:</w:t>
            </w:r>
          </w:p>
        </w:tc>
      </w:tr>
      <w:tr w:rsidR="001E02CE" w14:paraId="0D111308" w14:textId="77777777" w:rsidTr="00154F9A">
        <w:trPr>
          <w:trHeight w:val="251"/>
        </w:trPr>
        <w:tc>
          <w:tcPr>
            <w:tcW w:w="4485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752FC7" w14:textId="77777777" w:rsidR="001E02CE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52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B6CE31" w14:textId="0129BA7D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Za CTTZ převzal:</w:t>
            </w:r>
            <w:r w:rsidR="00184EBB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 xml:space="preserve"> Ing. Michal Pácal</w:t>
            </w:r>
          </w:p>
        </w:tc>
      </w:tr>
      <w:tr w:rsidR="001E02CE" w14:paraId="453C8A84" w14:textId="77777777" w:rsidTr="00154F9A">
        <w:trPr>
          <w:trHeight w:val="240"/>
        </w:trPr>
        <w:tc>
          <w:tcPr>
            <w:tcW w:w="4485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3DCAA" w14:textId="77777777" w:rsidR="001E02CE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52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055FE5" w14:textId="74AD1675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Za fakultu pře</w:t>
            </w:r>
            <w:r w:rsidR="00F51DED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da</w:t>
            </w: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l:</w:t>
            </w:r>
          </w:p>
        </w:tc>
      </w:tr>
      <w:tr w:rsidR="001E02CE" w14:paraId="4D9E61A5" w14:textId="77777777" w:rsidTr="00154F9A">
        <w:trPr>
          <w:trHeight w:val="342"/>
        </w:trPr>
        <w:tc>
          <w:tcPr>
            <w:tcW w:w="4485" w:type="dxa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AB7E1" w14:textId="77777777" w:rsidR="001E02CE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52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8D08FB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Datum:</w:t>
            </w:r>
          </w:p>
        </w:tc>
      </w:tr>
      <w:tr w:rsidR="001E02CE" w14:paraId="4A6F10C2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14D653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Název řešení (dále jen „řešení“):</w:t>
            </w:r>
          </w:p>
        </w:tc>
      </w:tr>
      <w:tr w:rsidR="001E02CE" w14:paraId="769B021E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3753C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53657735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18602197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AD3F3F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Specifikace řešení:</w:t>
            </w:r>
          </w:p>
        </w:tc>
      </w:tr>
      <w:tr w:rsidR="001E02CE" w14:paraId="256BDA2C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55F32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7251C39F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45CAAF63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0BB72FED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0DB64B1A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773EB9E3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D8687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Hlavní původce (řešitel) řešení:</w:t>
            </w:r>
          </w:p>
        </w:tc>
      </w:tr>
      <w:tr w:rsidR="001E02CE" w14:paraId="6B98C796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6E394B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Jméno, Příjmení, titul:</w:t>
            </w:r>
          </w:p>
        </w:tc>
      </w:tr>
      <w:tr w:rsidR="001E02CE" w14:paraId="47DF5B9B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DC16C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Pozice:</w:t>
            </w:r>
          </w:p>
        </w:tc>
        <w:tc>
          <w:tcPr>
            <w:tcW w:w="61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236DB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Fakulta, pracoviště:</w:t>
            </w:r>
          </w:p>
        </w:tc>
      </w:tr>
      <w:tr w:rsidR="001E02CE" w14:paraId="73F04FA5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CA2073" w14:textId="7662BFCA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Podíl na řešení: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 xml:space="preserve"> 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  <w:lang w:val="en-GB"/>
              </w:rPr>
              <w:t xml:space="preserve">[v </w:t>
            </w: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%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]</w:t>
            </w:r>
          </w:p>
        </w:tc>
        <w:tc>
          <w:tcPr>
            <w:tcW w:w="6114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4BBF23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Adresa (pracoviště):</w:t>
            </w:r>
          </w:p>
        </w:tc>
      </w:tr>
      <w:tr w:rsidR="001E02CE" w14:paraId="6BC0FE8D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2C540A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E-mail:</w:t>
            </w:r>
          </w:p>
        </w:tc>
        <w:tc>
          <w:tcPr>
            <w:tcW w:w="6114" w:type="dxa"/>
            <w:gridSpan w:val="3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0A1016F" w14:textId="77777777" w:rsidR="001E02CE" w:rsidRPr="00A00412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5A885240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F2518B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Telefon:</w:t>
            </w:r>
          </w:p>
        </w:tc>
        <w:tc>
          <w:tcPr>
            <w:tcW w:w="61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F381C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Adresa (bydliště):</w:t>
            </w:r>
          </w:p>
        </w:tc>
      </w:tr>
      <w:tr w:rsidR="001E02CE" w14:paraId="32CE4225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C8576A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Spolupůvodce řešení (zaměstnanec UJEP):</w:t>
            </w:r>
          </w:p>
        </w:tc>
      </w:tr>
      <w:tr w:rsidR="001E02CE" w14:paraId="10E3C7B3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CC479B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Jméno, Příjmení, titul:</w:t>
            </w:r>
          </w:p>
        </w:tc>
      </w:tr>
      <w:tr w:rsidR="001E02CE" w14:paraId="5CFA37E0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0CEF5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Pozice:</w:t>
            </w:r>
          </w:p>
        </w:tc>
        <w:tc>
          <w:tcPr>
            <w:tcW w:w="61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057EF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Fakulta, pracoviště:</w:t>
            </w:r>
          </w:p>
        </w:tc>
      </w:tr>
      <w:tr w:rsidR="001E02CE" w14:paraId="31C1C29D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3E743B" w14:textId="61CA0930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Podíl na řešení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 xml:space="preserve">: 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  <w:lang w:val="en-GB"/>
              </w:rPr>
              <w:t xml:space="preserve">[v 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%]</w:t>
            </w:r>
          </w:p>
        </w:tc>
        <w:tc>
          <w:tcPr>
            <w:tcW w:w="6114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4FDA578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Adresa (pracoviště):</w:t>
            </w:r>
          </w:p>
        </w:tc>
      </w:tr>
      <w:tr w:rsidR="001E02CE" w14:paraId="4B45D994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53C897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E-mail:</w:t>
            </w:r>
          </w:p>
        </w:tc>
        <w:tc>
          <w:tcPr>
            <w:tcW w:w="6114" w:type="dxa"/>
            <w:gridSpan w:val="3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43349A" w14:textId="77777777" w:rsidR="001E02CE" w:rsidRPr="00A00412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061AF19E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8D03E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Telefon:</w:t>
            </w:r>
          </w:p>
        </w:tc>
        <w:tc>
          <w:tcPr>
            <w:tcW w:w="61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19AD52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Adresa (bydliště):</w:t>
            </w:r>
          </w:p>
        </w:tc>
      </w:tr>
      <w:tr w:rsidR="001E02CE" w14:paraId="5C37F65B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3F12C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Spolupůvodce řešení (zaměstnanec UJEP):</w:t>
            </w:r>
          </w:p>
        </w:tc>
      </w:tr>
      <w:tr w:rsidR="001E02CE" w14:paraId="2645A9E6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F2E4F0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Jméno, Příjmení, titul:</w:t>
            </w:r>
          </w:p>
        </w:tc>
      </w:tr>
      <w:tr w:rsidR="001E02CE" w14:paraId="2D9C49EB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93A6CF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Pozice:</w:t>
            </w:r>
          </w:p>
        </w:tc>
        <w:tc>
          <w:tcPr>
            <w:tcW w:w="61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32D44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Fakulta, pracoviště:</w:t>
            </w:r>
          </w:p>
        </w:tc>
      </w:tr>
      <w:tr w:rsidR="001E02CE" w14:paraId="0F9D9FF9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CC8965" w14:textId="28E9AC2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Podíl na řešení: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 xml:space="preserve"> 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  <w:lang w:val="en-GB"/>
              </w:rPr>
              <w:t xml:space="preserve">[v 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%]</w:t>
            </w:r>
          </w:p>
        </w:tc>
        <w:tc>
          <w:tcPr>
            <w:tcW w:w="6114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BFDD67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Adresa (pracoviště):</w:t>
            </w:r>
          </w:p>
        </w:tc>
      </w:tr>
      <w:tr w:rsidR="001E02CE" w14:paraId="3E77FBFF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EC7FC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E-mail:</w:t>
            </w:r>
          </w:p>
        </w:tc>
        <w:tc>
          <w:tcPr>
            <w:tcW w:w="6114" w:type="dxa"/>
            <w:gridSpan w:val="3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B1ACEB0" w14:textId="77777777" w:rsidR="001E02CE" w:rsidRPr="00A00412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492B4CF5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B391C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Telefon:</w:t>
            </w:r>
          </w:p>
        </w:tc>
        <w:tc>
          <w:tcPr>
            <w:tcW w:w="61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AA7FB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Adresa (bydliště):</w:t>
            </w:r>
          </w:p>
        </w:tc>
      </w:tr>
      <w:tr w:rsidR="001E02CE" w14:paraId="74E5B4EF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427C0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Spolupůvodce řešení (relevantní pracovní poměr mimo UJEP):</w:t>
            </w:r>
          </w:p>
        </w:tc>
      </w:tr>
      <w:tr w:rsidR="001E02CE" w14:paraId="60FD8E1B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5B19E7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Jméno, Příjmení, titul:</w:t>
            </w:r>
          </w:p>
        </w:tc>
      </w:tr>
      <w:tr w:rsidR="001E02CE" w14:paraId="285C2F1E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17DD1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Pozice:</w:t>
            </w:r>
          </w:p>
        </w:tc>
        <w:tc>
          <w:tcPr>
            <w:tcW w:w="61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4BD3A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Zaměstnavatel:</w:t>
            </w:r>
          </w:p>
        </w:tc>
      </w:tr>
      <w:tr w:rsidR="001E02CE" w14:paraId="0A7F3A41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84B97" w14:textId="4D09A9D5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Podíl na řešení: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 xml:space="preserve"> 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  <w:lang w:val="en-GB"/>
              </w:rPr>
              <w:t xml:space="preserve">[v </w:t>
            </w:r>
            <w:r w:rsidR="009253F3"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%]</w:t>
            </w:r>
          </w:p>
        </w:tc>
        <w:tc>
          <w:tcPr>
            <w:tcW w:w="6114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EC8DAD0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Adresa (zaměstnavatele):</w:t>
            </w:r>
          </w:p>
        </w:tc>
      </w:tr>
      <w:tr w:rsidR="001E02CE" w14:paraId="692AB051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EA772D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E-mail:</w:t>
            </w:r>
          </w:p>
        </w:tc>
        <w:tc>
          <w:tcPr>
            <w:tcW w:w="6114" w:type="dxa"/>
            <w:gridSpan w:val="3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EACF97" w14:textId="77777777" w:rsidR="001E02CE" w:rsidRPr="00A00412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30DAA72D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AF2D0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Telefon:</w:t>
            </w:r>
          </w:p>
        </w:tc>
        <w:tc>
          <w:tcPr>
            <w:tcW w:w="61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1D1CF" w14:textId="77777777" w:rsidR="001E02CE" w:rsidRPr="00A00412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A00412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Adresa (bydliště):</w:t>
            </w:r>
          </w:p>
        </w:tc>
      </w:tr>
      <w:tr w:rsidR="001E02CE" w14:paraId="3864A085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C2CEF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lastRenderedPageBreak/>
              <w:t>Spolupůvodce řešení (relevantní pracovní poměr mimo UJEP):</w:t>
            </w:r>
          </w:p>
        </w:tc>
      </w:tr>
      <w:tr w:rsidR="001E02CE" w14:paraId="442EFF51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EE40A" w14:textId="77777777" w:rsidR="001E02CE" w:rsidRPr="004D5686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4D5686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Jméno, Příjmení, titul:</w:t>
            </w:r>
          </w:p>
        </w:tc>
      </w:tr>
      <w:tr w:rsidR="001E02CE" w14:paraId="3DB9AA0F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59C4B" w14:textId="77777777" w:rsidR="001E02CE" w:rsidRPr="004D5686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4D5686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Pozice:</w:t>
            </w:r>
          </w:p>
        </w:tc>
        <w:tc>
          <w:tcPr>
            <w:tcW w:w="61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9C93B" w14:textId="77777777" w:rsidR="001E02CE" w:rsidRPr="004D5686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4D5686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Zaměstnavatel:</w:t>
            </w:r>
          </w:p>
        </w:tc>
      </w:tr>
      <w:tr w:rsidR="001E02CE" w14:paraId="0B4F69EC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BDE22F" w14:textId="0FA769DB" w:rsidR="001E02CE" w:rsidRPr="004D5686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4D5686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 xml:space="preserve">Podíl na řešení: </w:t>
            </w:r>
            <w:r w:rsidR="009253F3" w:rsidRPr="004D5686">
              <w:rPr>
                <w:rFonts w:eastAsia="Arial"/>
                <w:bCs/>
                <w:color w:val="222222"/>
                <w:sz w:val="16"/>
                <w:szCs w:val="16"/>
                <w:highlight w:val="white"/>
                <w:lang w:val="en-GB"/>
              </w:rPr>
              <w:t xml:space="preserve">[v </w:t>
            </w:r>
            <w:r w:rsidR="009253F3" w:rsidRPr="004D5686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%]</w:t>
            </w:r>
          </w:p>
        </w:tc>
        <w:tc>
          <w:tcPr>
            <w:tcW w:w="6114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D9AEBA9" w14:textId="77777777" w:rsidR="001E02CE" w:rsidRPr="004D5686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4D5686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Adresa (zaměstnavatele):</w:t>
            </w:r>
          </w:p>
        </w:tc>
      </w:tr>
      <w:tr w:rsidR="001E02CE" w14:paraId="33365BE8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9F26B4" w14:textId="77777777" w:rsidR="001E02CE" w:rsidRPr="004D5686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4D5686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E-mail:</w:t>
            </w:r>
          </w:p>
        </w:tc>
        <w:tc>
          <w:tcPr>
            <w:tcW w:w="6114" w:type="dxa"/>
            <w:gridSpan w:val="3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9C820E" w14:textId="77777777" w:rsidR="001E02CE" w:rsidRPr="004D5686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36F06687" w14:textId="77777777" w:rsidTr="00154F9A">
        <w:tc>
          <w:tcPr>
            <w:tcW w:w="36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0AC39" w14:textId="77777777" w:rsidR="001E02CE" w:rsidRPr="004D5686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4D5686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Telefon:</w:t>
            </w:r>
          </w:p>
        </w:tc>
        <w:tc>
          <w:tcPr>
            <w:tcW w:w="611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8BD17C" w14:textId="77777777" w:rsidR="001E02CE" w:rsidRPr="004D5686" w:rsidRDefault="001E02CE" w:rsidP="007A44EF">
            <w:pPr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</w:pPr>
            <w:r w:rsidRPr="004D5686">
              <w:rPr>
                <w:rFonts w:eastAsia="Arial"/>
                <w:bCs/>
                <w:color w:val="222222"/>
                <w:sz w:val="16"/>
                <w:szCs w:val="16"/>
                <w:highlight w:val="white"/>
              </w:rPr>
              <w:t>Adresa (bydliště):</w:t>
            </w:r>
          </w:p>
        </w:tc>
      </w:tr>
      <w:tr w:rsidR="001E02CE" w14:paraId="281475CF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41317D" w14:textId="51DF0228" w:rsidR="001E02CE" w:rsidRPr="00D320B3" w:rsidRDefault="001E02CE" w:rsidP="00D320B3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 xml:space="preserve"> Zdroje financování vytvoření řešení (program, výše, účel</w:t>
            </w:r>
            <w:r w:rsidRPr="00D320B3">
              <w:rPr>
                <w:rFonts w:eastAsia="Arial"/>
                <w:b/>
                <w:color w:val="000000"/>
                <w:highlight w:val="white"/>
              </w:rPr>
              <w:t xml:space="preserve"> atd.):</w:t>
            </w:r>
          </w:p>
        </w:tc>
      </w:tr>
      <w:tr w:rsidR="001E02CE" w14:paraId="2D0C88CF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8412B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55E8E696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367BD842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482420D6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14B8D7E9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E94996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Relevantní dohody o výsledcích (identifikujte označení relevantních dohod s dopady na určení podílu na řešení včetně obsahu těchto dohod):</w:t>
            </w:r>
          </w:p>
        </w:tc>
      </w:tr>
      <w:tr w:rsidR="001E02CE" w14:paraId="65140E9C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FC603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339C15B1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39DEF415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39469D79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78531CB8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8166D7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Charakteristika řešení (popis řešení, čeho se řešení týká, potenciál uplatnění na trhu, komparativní výhody a přednosti):</w:t>
            </w:r>
          </w:p>
        </w:tc>
      </w:tr>
      <w:tr w:rsidR="001E02CE" w14:paraId="40C4579B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81BE26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376882A9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468DFE4B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50615345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09E23279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61B178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Charakteristika novosti řešení:</w:t>
            </w:r>
          </w:p>
        </w:tc>
      </w:tr>
      <w:tr w:rsidR="001E02CE" w14:paraId="19E63624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6F252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167B0DA2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09C6AB2A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25A11D49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30ED47BF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398F2CF8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7CF0F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Charakteristika průmyslové využitelnosti řešení:</w:t>
            </w:r>
          </w:p>
        </w:tc>
      </w:tr>
      <w:tr w:rsidR="001E02CE" w14:paraId="5B5DDAE8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BCFA9D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20E72EAE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5FF6944A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11A3B4E0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505EAE9F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3D92F779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A3EB9F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Navrhovaný způsob ochrany</w:t>
            </w:r>
          </w:p>
        </w:tc>
      </w:tr>
      <w:tr w:rsidR="001E02CE" w14:paraId="5892B7BA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CA616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2DEC7E9F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64C2716D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1286505F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45C603F5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6B5C7E49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F3FBA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lastRenderedPageBreak/>
              <w:t>Další informace</w:t>
            </w:r>
          </w:p>
        </w:tc>
      </w:tr>
      <w:tr w:rsidR="001E02CE" w14:paraId="0EEDC048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65ADCE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15C99846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71E36023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3AEC0D16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0CBECDE7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702E2FEF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647D2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>Přílohy (např. pracovní smlouvy původců a spolupůvodců)</w:t>
            </w:r>
          </w:p>
        </w:tc>
      </w:tr>
      <w:tr w:rsidR="001E02CE" w14:paraId="3A1CEEC2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F1CC33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75339B6A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57DE1802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7E4BF125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  <w:p w14:paraId="426F1246" w14:textId="77777777" w:rsidR="001E02CE" w:rsidRDefault="001E02CE" w:rsidP="007A44EF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3DCED15F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04E77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 xml:space="preserve">Prohlášení hlavního původce (řešitele) </w:t>
            </w:r>
          </w:p>
        </w:tc>
      </w:tr>
      <w:tr w:rsidR="00FB6C17" w14:paraId="1CC28074" w14:textId="77777777" w:rsidTr="00154F9A">
        <w:trPr>
          <w:trHeight w:val="831"/>
        </w:trPr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829E6A8" w14:textId="77777777" w:rsidR="001F77F8" w:rsidRDefault="00FB6C17" w:rsidP="007A44EF">
            <w:pP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</w:pPr>
            <w:r w:rsidRPr="00BF2AC6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Řešení jsem vytvořil při plnění úkolů plynoucích z pracovního poměru nebo jiného obdobného pracovněprávního vztahu k zaměstnavateli: </w:t>
            </w:r>
            <w:r w:rsidR="009E58C0" w:rsidRPr="009E58C0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Univerzita Jana Evangelisty Purkyně v Ústí nad Labem</w:t>
            </w:r>
            <w:r w:rsid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. </w:t>
            </w:r>
          </w:p>
          <w:p w14:paraId="4242EE73" w14:textId="4621089B" w:rsidR="00FB6C17" w:rsidRPr="00EB6FFE" w:rsidRDefault="001F77F8" w:rsidP="007A44EF">
            <w:pP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</w:pP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Ř</w:t>
            </w:r>
            <w:r w:rsidRP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ešení je výsledkem mé vlastní tvůrčí činnosti, resp. tvůrčí činnosti původců uvedených v tomto oznámení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, </w:t>
            </w:r>
            <w:r w:rsidRP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okruh původců a jejich podíly jsou úplné a správné a žádná další osoba se na vytvoření řešení tvůrčím způsobem nepodílela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.</w:t>
            </w:r>
          </w:p>
        </w:tc>
      </w:tr>
      <w:tr w:rsidR="001E02CE" w14:paraId="2EA6C352" w14:textId="77777777" w:rsidTr="00154F9A">
        <w:trPr>
          <w:trHeight w:val="273"/>
        </w:trPr>
        <w:tc>
          <w:tcPr>
            <w:tcW w:w="4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4AF367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V:</w:t>
            </w:r>
          </w:p>
        </w:tc>
        <w:tc>
          <w:tcPr>
            <w:tcW w:w="538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8919C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Podpis:</w:t>
            </w:r>
          </w:p>
        </w:tc>
      </w:tr>
      <w:tr w:rsidR="001E02CE" w14:paraId="604BC739" w14:textId="77777777" w:rsidTr="00154F9A">
        <w:trPr>
          <w:trHeight w:val="294"/>
        </w:trPr>
        <w:tc>
          <w:tcPr>
            <w:tcW w:w="4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FFCBA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Dne:</w:t>
            </w:r>
          </w:p>
        </w:tc>
        <w:tc>
          <w:tcPr>
            <w:tcW w:w="5381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F4089" w14:textId="77777777" w:rsidR="001E02CE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24FE4179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6AE6C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 xml:space="preserve">Prohlášení spoluřešitele </w:t>
            </w:r>
          </w:p>
        </w:tc>
      </w:tr>
      <w:tr w:rsidR="00EB6FFE" w14:paraId="4CFF564B" w14:textId="77777777" w:rsidTr="00154F9A">
        <w:trPr>
          <w:trHeight w:val="752"/>
        </w:trPr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9D9B1CC" w14:textId="77777777" w:rsidR="00E554BE" w:rsidRDefault="00E554BE" w:rsidP="00E554BE">
            <w:pP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</w:pPr>
            <w:r w:rsidRPr="00BF2AC6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Řešení jsem vytvořil při plnění úkolů plynoucích z pracovního poměru nebo jiného obdobného pracovněprávního vztahu k zaměstnavateli: </w:t>
            </w:r>
            <w:r w:rsidRPr="009E58C0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Univerzita Jana Evangelisty Purkyně v Ústí nad Labem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. </w:t>
            </w:r>
          </w:p>
          <w:p w14:paraId="4922896F" w14:textId="7C53F134" w:rsidR="00EB6FFE" w:rsidRPr="00EB6FFE" w:rsidRDefault="00E554BE" w:rsidP="007A44EF">
            <w:pP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</w:pP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Ř</w:t>
            </w:r>
            <w:r w:rsidRP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ešení je výsledkem mé vlastní tvůrčí činnosti, resp. tvůrčí činnosti původců uvedených v tomto oznámení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, </w:t>
            </w:r>
            <w:r w:rsidRP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okruh původců a jejich podíly jsou úplné a správné a žádná další osoba se na vytvoření řešení tvůrčím způsobem nepodílela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.</w:t>
            </w:r>
          </w:p>
        </w:tc>
      </w:tr>
      <w:tr w:rsidR="001E02CE" w14:paraId="15E395BD" w14:textId="77777777" w:rsidTr="00154F9A">
        <w:trPr>
          <w:trHeight w:val="273"/>
        </w:trPr>
        <w:tc>
          <w:tcPr>
            <w:tcW w:w="4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AC811C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V:</w:t>
            </w:r>
          </w:p>
        </w:tc>
        <w:tc>
          <w:tcPr>
            <w:tcW w:w="538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1CF88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Podpis:</w:t>
            </w:r>
          </w:p>
        </w:tc>
      </w:tr>
      <w:tr w:rsidR="001E02CE" w14:paraId="642168D9" w14:textId="77777777" w:rsidTr="00154F9A">
        <w:trPr>
          <w:trHeight w:val="294"/>
        </w:trPr>
        <w:tc>
          <w:tcPr>
            <w:tcW w:w="4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F41FF1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Dne:</w:t>
            </w:r>
          </w:p>
        </w:tc>
        <w:tc>
          <w:tcPr>
            <w:tcW w:w="5381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7A47CD" w14:textId="77777777" w:rsidR="001E02CE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1AF973B9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C043E4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 xml:space="preserve">Prohlášení spoluřešitele </w:t>
            </w:r>
          </w:p>
        </w:tc>
      </w:tr>
      <w:tr w:rsidR="00B95B24" w14:paraId="1E2A8C0A" w14:textId="77777777" w:rsidTr="00154F9A">
        <w:trPr>
          <w:trHeight w:val="590"/>
        </w:trPr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E7DD32" w14:textId="77777777" w:rsidR="00E554BE" w:rsidRDefault="00E554BE" w:rsidP="00E554BE">
            <w:pP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</w:pPr>
            <w:r w:rsidRPr="00BF2AC6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Řešení jsem vytvořil při plnění úkolů plynoucích z pracovního poměru nebo jiného obdobného pracovněprávního vztahu k zaměstnavateli: </w:t>
            </w:r>
            <w:r w:rsidRPr="009E58C0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Univerzita Jana Evangelisty Purkyně v Ústí nad Labem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. </w:t>
            </w:r>
          </w:p>
          <w:p w14:paraId="6ED93747" w14:textId="781DA9B1" w:rsidR="00B95B24" w:rsidRDefault="00E554BE" w:rsidP="00E554BE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Ř</w:t>
            </w:r>
            <w:r w:rsidRP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ešení je výsledkem mé vlastní tvůrčí činnosti, resp. tvůrčí činnosti původců uvedených v tomto oznámení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, </w:t>
            </w:r>
            <w:r w:rsidRP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okruh původců a jejich podíly jsou úplné a správné a žádná další osoba se na vytvoření řešení tvůrčím způsobem nepodílela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.</w:t>
            </w:r>
          </w:p>
        </w:tc>
      </w:tr>
      <w:tr w:rsidR="001E02CE" w14:paraId="06F729DF" w14:textId="77777777" w:rsidTr="00154F9A">
        <w:trPr>
          <w:trHeight w:val="273"/>
        </w:trPr>
        <w:tc>
          <w:tcPr>
            <w:tcW w:w="4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F15DE1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V:</w:t>
            </w:r>
          </w:p>
        </w:tc>
        <w:tc>
          <w:tcPr>
            <w:tcW w:w="538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AB8417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Podpis:</w:t>
            </w:r>
          </w:p>
        </w:tc>
      </w:tr>
      <w:tr w:rsidR="001E02CE" w14:paraId="0D893028" w14:textId="77777777" w:rsidTr="00154F9A">
        <w:trPr>
          <w:trHeight w:val="294"/>
        </w:trPr>
        <w:tc>
          <w:tcPr>
            <w:tcW w:w="4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0DF660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Dne:</w:t>
            </w:r>
          </w:p>
        </w:tc>
        <w:tc>
          <w:tcPr>
            <w:tcW w:w="5381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B19AB6" w14:textId="77777777" w:rsidR="001E02CE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7059392C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09218E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t xml:space="preserve">Prohlášení spoluřešitele </w:t>
            </w:r>
          </w:p>
        </w:tc>
      </w:tr>
      <w:tr w:rsidR="00B95B24" w14:paraId="73C8947F" w14:textId="77777777" w:rsidTr="00154F9A">
        <w:trPr>
          <w:trHeight w:val="690"/>
        </w:trPr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2A2B9D" w14:textId="77777777" w:rsidR="00E554BE" w:rsidRDefault="00E554BE" w:rsidP="00E554BE">
            <w:pP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</w:pPr>
            <w:r w:rsidRPr="00BF2AC6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Řešení jsem vytvořil při plnění úkolů plynoucích z pracovního poměru nebo jiného obdobného pracovněprávního vztahu k zaměstnavateli: </w:t>
            </w:r>
            <w:r w:rsidRPr="009E58C0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Univerzita Jana Evangelisty Purkyně v Ústí nad Labem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. </w:t>
            </w:r>
          </w:p>
          <w:p w14:paraId="29F33F1A" w14:textId="1DD80BDD" w:rsidR="00B95B24" w:rsidRDefault="00E554BE" w:rsidP="00E554BE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Ř</w:t>
            </w:r>
            <w:r w:rsidRP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ešení je výsledkem mé vlastní tvůrčí činnosti, resp. tvůrčí činnosti původců uvedených v tomto oznámení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, </w:t>
            </w:r>
            <w:r w:rsidRP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okruh původců a jejich podíly jsou úplné a správné a žádná další osoba se na vytvoření řešení tvůrčím způsobem nepodílela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.</w:t>
            </w:r>
          </w:p>
        </w:tc>
      </w:tr>
      <w:tr w:rsidR="001E02CE" w14:paraId="065204C1" w14:textId="77777777" w:rsidTr="00154F9A">
        <w:trPr>
          <w:trHeight w:val="273"/>
        </w:trPr>
        <w:tc>
          <w:tcPr>
            <w:tcW w:w="4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D713E6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V:</w:t>
            </w:r>
          </w:p>
        </w:tc>
        <w:tc>
          <w:tcPr>
            <w:tcW w:w="538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2317BA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Podpis:</w:t>
            </w:r>
          </w:p>
        </w:tc>
      </w:tr>
      <w:tr w:rsidR="001E02CE" w14:paraId="22F72F46" w14:textId="77777777" w:rsidTr="00154F9A">
        <w:trPr>
          <w:trHeight w:val="294"/>
        </w:trPr>
        <w:tc>
          <w:tcPr>
            <w:tcW w:w="4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8D0CD9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Dne:</w:t>
            </w:r>
          </w:p>
        </w:tc>
        <w:tc>
          <w:tcPr>
            <w:tcW w:w="5381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32A52B" w14:textId="77777777" w:rsidR="001E02CE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</w:p>
        </w:tc>
      </w:tr>
      <w:tr w:rsidR="001E02CE" w14:paraId="6B3756C3" w14:textId="77777777" w:rsidTr="00154F9A"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DD634C" w14:textId="77777777" w:rsidR="001E02CE" w:rsidRDefault="001E02CE" w:rsidP="001E02CE">
            <w:pPr>
              <w:keepNext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ind w:left="284" w:hanging="284"/>
              <w:rPr>
                <w:rFonts w:eastAsia="Arial"/>
                <w:b/>
                <w:color w:val="000000"/>
                <w:highlight w:val="white"/>
              </w:rPr>
            </w:pPr>
            <w:r>
              <w:rPr>
                <w:rFonts w:eastAsia="Arial"/>
                <w:b/>
                <w:color w:val="000000"/>
                <w:highlight w:val="white"/>
              </w:rPr>
              <w:lastRenderedPageBreak/>
              <w:t xml:space="preserve">Prohlášení spoluřešitele </w:t>
            </w:r>
          </w:p>
        </w:tc>
      </w:tr>
      <w:tr w:rsidR="00B95B24" w14:paraId="70AEF409" w14:textId="77777777" w:rsidTr="00154F9A">
        <w:trPr>
          <w:trHeight w:val="648"/>
        </w:trPr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BCA3B33" w14:textId="77777777" w:rsidR="00E554BE" w:rsidRDefault="00E554BE" w:rsidP="00E554BE">
            <w:pP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</w:pPr>
            <w:r w:rsidRPr="00BF2AC6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Řešení jsem vytvořil při plnění úkolů plynoucích z pracovního poměru nebo jiného obdobného pracovněprávního vztahu k zaměstnavateli: </w:t>
            </w:r>
            <w:r w:rsidRPr="009E58C0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Univerzita Jana Evangelisty Purkyně v Ústí nad Labem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. </w:t>
            </w:r>
          </w:p>
          <w:p w14:paraId="4508764B" w14:textId="084DCD4D" w:rsidR="00B95B24" w:rsidRDefault="00E554BE" w:rsidP="00E554BE">
            <w:pPr>
              <w:rPr>
                <w:rFonts w:eastAsia="Arial"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Ř</w:t>
            </w:r>
            <w:r w:rsidRP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ešení je výsledkem mé vlastní tvůrčí činnosti, resp. tvůrčí činnosti původců uvedených v tomto oznámení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 xml:space="preserve">, </w:t>
            </w:r>
            <w:r w:rsidRPr="001F77F8"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okruh původců a jejich podíly jsou úplné a správné a žádná další osoba se na vytvoření řešení tvůrčím způsobem nepodílela</w:t>
            </w:r>
            <w:r>
              <w:rPr>
                <w:rFonts w:eastAsia="Arial"/>
                <w:i/>
                <w:iCs/>
                <w:color w:val="222222"/>
                <w:sz w:val="18"/>
                <w:szCs w:val="18"/>
                <w:highlight w:val="white"/>
              </w:rPr>
              <w:t>.</w:t>
            </w:r>
          </w:p>
        </w:tc>
      </w:tr>
      <w:tr w:rsidR="001E02CE" w14:paraId="67512C5F" w14:textId="77777777" w:rsidTr="00154F9A">
        <w:trPr>
          <w:trHeight w:val="273"/>
        </w:trPr>
        <w:tc>
          <w:tcPr>
            <w:tcW w:w="4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751AB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V:</w:t>
            </w:r>
          </w:p>
        </w:tc>
        <w:tc>
          <w:tcPr>
            <w:tcW w:w="538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94CB8A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Podpis:</w:t>
            </w:r>
          </w:p>
        </w:tc>
      </w:tr>
      <w:tr w:rsidR="001E02CE" w14:paraId="7455BAB1" w14:textId="77777777" w:rsidTr="00154F9A">
        <w:trPr>
          <w:trHeight w:val="294"/>
        </w:trPr>
        <w:tc>
          <w:tcPr>
            <w:tcW w:w="43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201E0B" w14:textId="77777777" w:rsidR="001E02CE" w:rsidRDefault="001E02CE" w:rsidP="007A44EF">
            <w:pP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  <w: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  <w:t>Dne:</w:t>
            </w:r>
          </w:p>
        </w:tc>
        <w:tc>
          <w:tcPr>
            <w:tcW w:w="5381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D4FA8" w14:textId="77777777" w:rsidR="001E02CE" w:rsidRDefault="001E02CE" w:rsidP="007A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b/>
                <w:color w:val="222222"/>
                <w:sz w:val="16"/>
                <w:szCs w:val="16"/>
                <w:highlight w:val="white"/>
              </w:rPr>
            </w:pPr>
          </w:p>
        </w:tc>
      </w:tr>
    </w:tbl>
    <w:p w14:paraId="1F1C6C5D" w14:textId="77777777" w:rsidR="00972C6E" w:rsidRDefault="00972C6E" w:rsidP="001E02CE">
      <w:pPr>
        <w:spacing w:line="0" w:lineRule="atLeast"/>
        <w:rPr>
          <w:rFonts w:eastAsia="Arial"/>
          <w:i/>
        </w:rPr>
      </w:pPr>
    </w:p>
    <w:p w14:paraId="3173BC20" w14:textId="77777777" w:rsidR="00154F9A" w:rsidRDefault="00154F9A" w:rsidP="000D64FD">
      <w:pPr>
        <w:rPr>
          <w:rFonts w:eastAsia="Arial"/>
          <w:b/>
        </w:rPr>
      </w:pPr>
    </w:p>
    <w:p w14:paraId="1D69C438" w14:textId="4EC9DEC3" w:rsidR="000D64FD" w:rsidRDefault="000D64FD" w:rsidP="000D64FD">
      <w:pPr>
        <w:rPr>
          <w:rFonts w:eastAsia="Arial"/>
          <w:b/>
        </w:rPr>
      </w:pPr>
      <w:r>
        <w:rPr>
          <w:rFonts w:eastAsia="Arial"/>
          <w:b/>
        </w:rPr>
        <w:t>Poznámky k vyplňování formuláře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227"/>
        <w:gridCol w:w="6549"/>
      </w:tblGrid>
      <w:tr w:rsidR="000D64FD" w14:paraId="44DE0B63" w14:textId="77777777" w:rsidTr="00154F9A">
        <w:tc>
          <w:tcPr>
            <w:tcW w:w="3227" w:type="dxa"/>
          </w:tcPr>
          <w:p w14:paraId="00CFDCFF" w14:textId="77777777" w:rsidR="000D64FD" w:rsidRDefault="000D64FD" w:rsidP="004D5686">
            <w:pPr>
              <w:ind w:right="112"/>
              <w:jc w:val="right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Pole tabulky</w:t>
            </w:r>
          </w:p>
        </w:tc>
        <w:tc>
          <w:tcPr>
            <w:tcW w:w="6549" w:type="dxa"/>
          </w:tcPr>
          <w:p w14:paraId="415DC1BB" w14:textId="77777777" w:rsidR="000D64FD" w:rsidRDefault="000D64FD" w:rsidP="004D5686">
            <w:pPr>
              <w:ind w:left="30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Poznámka</w:t>
            </w:r>
          </w:p>
        </w:tc>
      </w:tr>
      <w:tr w:rsidR="000D64FD" w14:paraId="26663C48" w14:textId="77777777" w:rsidTr="00154F9A">
        <w:tc>
          <w:tcPr>
            <w:tcW w:w="3227" w:type="dxa"/>
          </w:tcPr>
          <w:p w14:paraId="15679BDA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Název řešení</w:t>
            </w:r>
          </w:p>
        </w:tc>
        <w:tc>
          <w:tcPr>
            <w:tcW w:w="6549" w:type="dxa"/>
          </w:tcPr>
          <w:p w14:paraId="42D2A73A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Uveďte pracovní název řešení</w:t>
            </w:r>
          </w:p>
        </w:tc>
      </w:tr>
      <w:tr w:rsidR="000D64FD" w14:paraId="63ABF262" w14:textId="77777777" w:rsidTr="00154F9A">
        <w:tc>
          <w:tcPr>
            <w:tcW w:w="3227" w:type="dxa"/>
          </w:tcPr>
          <w:p w14:paraId="3B235253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Specifikace řešení</w:t>
            </w:r>
          </w:p>
        </w:tc>
        <w:tc>
          <w:tcPr>
            <w:tcW w:w="6549" w:type="dxa"/>
          </w:tcPr>
          <w:p w14:paraId="551A0E85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Uveďte stručnou specifikaci řešení</w:t>
            </w:r>
          </w:p>
        </w:tc>
      </w:tr>
      <w:tr w:rsidR="000D64FD" w14:paraId="038C6922" w14:textId="77777777" w:rsidTr="00154F9A">
        <w:tc>
          <w:tcPr>
            <w:tcW w:w="3227" w:type="dxa"/>
          </w:tcPr>
          <w:p w14:paraId="567E9349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Hlavní původce (řešitel) řešení</w:t>
            </w:r>
          </w:p>
        </w:tc>
        <w:tc>
          <w:tcPr>
            <w:tcW w:w="6549" w:type="dxa"/>
          </w:tcPr>
          <w:p w14:paraId="50E530C2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Identifikujte původce, který měl hlavní podíl na vytvoření řešení</w:t>
            </w:r>
          </w:p>
        </w:tc>
      </w:tr>
      <w:tr w:rsidR="000D64FD" w14:paraId="26C6E3DB" w14:textId="77777777" w:rsidTr="00154F9A">
        <w:tc>
          <w:tcPr>
            <w:tcW w:w="3227" w:type="dxa"/>
          </w:tcPr>
          <w:p w14:paraId="3CA9EAFC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Spolupůvodce řešení (zaměstnanec UJEP)</w:t>
            </w:r>
          </w:p>
        </w:tc>
        <w:tc>
          <w:tcPr>
            <w:tcW w:w="6549" w:type="dxa"/>
          </w:tcPr>
          <w:p w14:paraId="5DA890C6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Identifikujte původce, který je zaměstnancem UJEP a který se rovněž podílel na vytvoření řešení</w:t>
            </w:r>
          </w:p>
        </w:tc>
      </w:tr>
      <w:tr w:rsidR="000D64FD" w14:paraId="487B3691" w14:textId="77777777" w:rsidTr="00154F9A">
        <w:tc>
          <w:tcPr>
            <w:tcW w:w="3227" w:type="dxa"/>
          </w:tcPr>
          <w:p w14:paraId="37201FED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Spolupůvodce řešení (relevantní pracovní poměr mimo UJEP)</w:t>
            </w:r>
          </w:p>
        </w:tc>
        <w:tc>
          <w:tcPr>
            <w:tcW w:w="6549" w:type="dxa"/>
          </w:tcPr>
          <w:p w14:paraId="667598FE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Identifikujte původce, který není zaměstnancem UJEP a který se rovněž podílel na vytvoření řešení</w:t>
            </w:r>
          </w:p>
        </w:tc>
      </w:tr>
      <w:tr w:rsidR="000D64FD" w14:paraId="262B2F50" w14:textId="77777777" w:rsidTr="00154F9A">
        <w:tc>
          <w:tcPr>
            <w:tcW w:w="3227" w:type="dxa"/>
          </w:tcPr>
          <w:p w14:paraId="39E940E7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Další spolupracovník (zaměstnanec UJEP)</w:t>
            </w:r>
          </w:p>
        </w:tc>
        <w:tc>
          <w:tcPr>
            <w:tcW w:w="6549" w:type="dxa"/>
          </w:tcPr>
          <w:p w14:paraId="446BAACB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 xml:space="preserve">Identifikujte další osoby z řad zaměstnanců UJEP, které se podílely na daném projektu, nicméně nepřispěli k vytvoření řešení (nejsou původci). </w:t>
            </w:r>
          </w:p>
          <w:p w14:paraId="71841585" w14:textId="77777777" w:rsidR="000D64FD" w:rsidRDefault="000D64FD" w:rsidP="004D5686">
            <w:pPr>
              <w:ind w:left="30"/>
              <w:rPr>
                <w:rFonts w:eastAsia="Arial"/>
              </w:rPr>
            </w:pPr>
          </w:p>
          <w:p w14:paraId="733A7F1B" w14:textId="6E8F4533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Uvádí se zejména z důvodu právní jistoty, aby bylo jasné, že tyto osoby nejsou původci (tam kde by to mohlo být sporné)</w:t>
            </w:r>
          </w:p>
        </w:tc>
      </w:tr>
      <w:tr w:rsidR="000D64FD" w14:paraId="492091C7" w14:textId="77777777" w:rsidTr="00154F9A">
        <w:tc>
          <w:tcPr>
            <w:tcW w:w="3227" w:type="dxa"/>
          </w:tcPr>
          <w:p w14:paraId="61C2D751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Další spolupracovník (relevantní pracovní poměr mimo UJEP)</w:t>
            </w:r>
          </w:p>
        </w:tc>
        <w:tc>
          <w:tcPr>
            <w:tcW w:w="6549" w:type="dxa"/>
          </w:tcPr>
          <w:p w14:paraId="0ACB34AB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 xml:space="preserve">Identifikujte další osoby mimo zaměstnanců UJEP, které se podílely na daném projektu, nicméně nepřispěli k vytvoření řešení (nejsou původci). </w:t>
            </w:r>
          </w:p>
          <w:p w14:paraId="30B0295D" w14:textId="77777777" w:rsidR="000D64FD" w:rsidRDefault="000D64FD" w:rsidP="004D5686">
            <w:pPr>
              <w:ind w:left="30"/>
              <w:rPr>
                <w:rFonts w:eastAsia="Arial"/>
              </w:rPr>
            </w:pPr>
          </w:p>
          <w:p w14:paraId="712F92D3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Uvádí se  zejména z důvodu právní jistoty, aby bylo jasné, že tyto osoby nejsou původci (tam kde by to mohlo být sporné)</w:t>
            </w:r>
          </w:p>
        </w:tc>
      </w:tr>
      <w:tr w:rsidR="000D64FD" w14:paraId="59C8FFE4" w14:textId="77777777" w:rsidTr="00154F9A">
        <w:tc>
          <w:tcPr>
            <w:tcW w:w="3227" w:type="dxa"/>
          </w:tcPr>
          <w:p w14:paraId="01855324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Zdroje financování vytvoření řešení (program, výše, účel, atd.)</w:t>
            </w:r>
          </w:p>
        </w:tc>
        <w:tc>
          <w:tcPr>
            <w:tcW w:w="6549" w:type="dxa"/>
          </w:tcPr>
          <w:p w14:paraId="72D3495E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 xml:space="preserve">Uveďte finanční zdroje za jejichž přispění bylo řešení vytvořeno. </w:t>
            </w:r>
          </w:p>
          <w:p w14:paraId="2EB28B52" w14:textId="77777777" w:rsidR="000D64FD" w:rsidRDefault="000D64FD" w:rsidP="004D5686">
            <w:pPr>
              <w:ind w:left="30"/>
              <w:rPr>
                <w:rFonts w:eastAsia="Arial"/>
              </w:rPr>
            </w:pPr>
          </w:p>
          <w:p w14:paraId="129784A9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Uvádí se zejména z důvodu případných omezení vyplývajících z pravidel stanovených příslušnými poskytovateli podpory.</w:t>
            </w:r>
          </w:p>
        </w:tc>
      </w:tr>
      <w:tr w:rsidR="000D64FD" w14:paraId="29FD7C30" w14:textId="77777777" w:rsidTr="00154F9A">
        <w:tc>
          <w:tcPr>
            <w:tcW w:w="3227" w:type="dxa"/>
          </w:tcPr>
          <w:p w14:paraId="0F0DA606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Relevantní dohody o výsledcích (identifikujte označení relevantních dohod s dopady na určení podílu na řešení včetně obsahu těchto dohod)</w:t>
            </w:r>
          </w:p>
        </w:tc>
        <w:tc>
          <w:tcPr>
            <w:tcW w:w="6549" w:type="dxa"/>
          </w:tcPr>
          <w:p w14:paraId="39D1357B" w14:textId="75807DD4" w:rsidR="000D64FD" w:rsidRDefault="000D64FD" w:rsidP="00FD69CF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 xml:space="preserve">Uveďte seznam smluv, jejichž předmětem byla úprava vzájemných práv k oznamovanému řešení (například partnerská smlouva). Uveďte, jak je ve smlouvě upravena otázka práv k řešení, včetně smluveného podílu nebo způsobu jeho následného určení. </w:t>
            </w:r>
          </w:p>
        </w:tc>
      </w:tr>
      <w:tr w:rsidR="000D64FD" w14:paraId="11F3D734" w14:textId="77777777" w:rsidTr="00154F9A">
        <w:tc>
          <w:tcPr>
            <w:tcW w:w="3227" w:type="dxa"/>
          </w:tcPr>
          <w:p w14:paraId="7C92025E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 xml:space="preserve">Charakteristika řešení (popis řešení, čeho se řešení týká, potenciál uplatnění na trhu, </w:t>
            </w:r>
            <w:r>
              <w:rPr>
                <w:rFonts w:eastAsia="Arial"/>
              </w:rPr>
              <w:lastRenderedPageBreak/>
              <w:t>komparativní výhody a přednosti)</w:t>
            </w:r>
          </w:p>
        </w:tc>
        <w:tc>
          <w:tcPr>
            <w:tcW w:w="6549" w:type="dxa"/>
          </w:tcPr>
          <w:p w14:paraId="0871D48D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lastRenderedPageBreak/>
              <w:t>Uveďte podrobnější charakteristiku řešení (popis řešení, čeho se řešení týká, potenciál uplatnění na trhu, komparativní výhody a přednosti)</w:t>
            </w:r>
          </w:p>
        </w:tc>
      </w:tr>
      <w:tr w:rsidR="000D64FD" w14:paraId="6ECF0B0A" w14:textId="77777777" w:rsidTr="00154F9A">
        <w:tc>
          <w:tcPr>
            <w:tcW w:w="3227" w:type="dxa"/>
          </w:tcPr>
          <w:p w14:paraId="52939F49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Charakteristika novosti řešení</w:t>
            </w:r>
          </w:p>
        </w:tc>
        <w:tc>
          <w:tcPr>
            <w:tcW w:w="6549" w:type="dxa"/>
          </w:tcPr>
          <w:p w14:paraId="0452929C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Uveďte charakteristiku novosti řešení (jedna z podmínek zajištění ochrany)</w:t>
            </w:r>
          </w:p>
        </w:tc>
      </w:tr>
      <w:tr w:rsidR="000D64FD" w14:paraId="28177E82" w14:textId="77777777" w:rsidTr="00154F9A">
        <w:tc>
          <w:tcPr>
            <w:tcW w:w="3227" w:type="dxa"/>
          </w:tcPr>
          <w:p w14:paraId="17E76A75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Charakteristika průmyslové využitelnosti řešení</w:t>
            </w:r>
          </w:p>
        </w:tc>
        <w:tc>
          <w:tcPr>
            <w:tcW w:w="6549" w:type="dxa"/>
          </w:tcPr>
          <w:p w14:paraId="23EBCCAB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Uveďte charakteristiku průmyslové využitelnosti řešení (jedna z podmínek zajištění ochrany)</w:t>
            </w:r>
          </w:p>
        </w:tc>
      </w:tr>
      <w:tr w:rsidR="000D64FD" w14:paraId="253F49F1" w14:textId="77777777" w:rsidTr="00154F9A">
        <w:tc>
          <w:tcPr>
            <w:tcW w:w="3227" w:type="dxa"/>
          </w:tcPr>
          <w:p w14:paraId="285D1885" w14:textId="77777777" w:rsidR="000D64FD" w:rsidRDefault="000D64FD" w:rsidP="004D5686">
            <w:pPr>
              <w:ind w:right="112"/>
              <w:jc w:val="right"/>
              <w:rPr>
                <w:rFonts w:eastAsia="Arial"/>
              </w:rPr>
            </w:pPr>
            <w:r>
              <w:rPr>
                <w:rFonts w:eastAsia="Arial"/>
              </w:rPr>
              <w:t>Navrhovaný způsob ochrany</w:t>
            </w:r>
          </w:p>
        </w:tc>
        <w:tc>
          <w:tcPr>
            <w:tcW w:w="6549" w:type="dxa"/>
          </w:tcPr>
          <w:p w14:paraId="1682713F" w14:textId="77777777" w:rsidR="000D64FD" w:rsidRDefault="000D64FD" w:rsidP="004D5686">
            <w:pPr>
              <w:ind w:left="30"/>
              <w:rPr>
                <w:rFonts w:eastAsia="Arial"/>
              </w:rPr>
            </w:pPr>
            <w:r>
              <w:rPr>
                <w:rFonts w:eastAsia="Arial"/>
              </w:rPr>
              <w:t>Uveďte navrhovaný způsob ochrany například průmyslový vzor, patent apod. Lze uvést také v časové posloupnosti, například fáze 1 průmyslový vzor v ČR a evropského patentu, fáze 2 patentování ve vybraných zemích EU</w:t>
            </w:r>
          </w:p>
        </w:tc>
      </w:tr>
    </w:tbl>
    <w:p w14:paraId="65F084F3" w14:textId="4004F6EF" w:rsidR="00FD69CF" w:rsidRDefault="00FD69CF" w:rsidP="001E02CE">
      <w:pPr>
        <w:spacing w:line="0" w:lineRule="atLeast"/>
        <w:rPr>
          <w:rFonts w:eastAsia="Arial"/>
          <w:i/>
        </w:rPr>
      </w:pPr>
    </w:p>
    <w:sectPr w:rsidR="00FD69CF" w:rsidSect="00676B25">
      <w:footerReference w:type="default" r:id="rId8"/>
      <w:pgSz w:w="11900" w:h="16838"/>
      <w:pgMar w:top="1382" w:right="1006" w:bottom="0" w:left="1020" w:header="0" w:footer="0" w:gutter="0"/>
      <w:cols w:space="0" w:equalWidth="0">
        <w:col w:w="98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A80E2" w14:textId="77777777" w:rsidR="00B23CDF" w:rsidRDefault="00B23CDF" w:rsidP="006A59BA">
      <w:r>
        <w:separator/>
      </w:r>
    </w:p>
  </w:endnote>
  <w:endnote w:type="continuationSeparator" w:id="0">
    <w:p w14:paraId="2D2188CD" w14:textId="77777777" w:rsidR="00B23CDF" w:rsidRDefault="00B23CDF" w:rsidP="006A5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502F4" w14:textId="77777777" w:rsidR="006A59BA" w:rsidRDefault="006A59BA">
    <w:pPr>
      <w:pStyle w:val="Zpat"/>
    </w:pPr>
  </w:p>
  <w:p w14:paraId="510F3D5B" w14:textId="77777777" w:rsidR="006A59BA" w:rsidRDefault="006A59BA">
    <w:pPr>
      <w:pStyle w:val="Zpat"/>
    </w:pPr>
  </w:p>
  <w:p w14:paraId="50B1A97E" w14:textId="77777777" w:rsidR="006A59BA" w:rsidRDefault="006A59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B8344" w14:textId="77777777" w:rsidR="00B23CDF" w:rsidRDefault="00B23CDF" w:rsidP="006A59BA">
      <w:r>
        <w:separator/>
      </w:r>
    </w:p>
  </w:footnote>
  <w:footnote w:type="continuationSeparator" w:id="0">
    <w:p w14:paraId="7AF9F6AD" w14:textId="77777777" w:rsidR="00B23CDF" w:rsidRDefault="00B23CDF" w:rsidP="006A5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F16E9E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2481A86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6EF438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140E0F7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352255A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09CF92E"/>
    <w:lvl w:ilvl="0" w:tplc="FFFFFFFF">
      <w:start w:val="6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0DED7262"/>
    <w:lvl w:ilvl="0" w:tplc="FFFFFFFF">
      <w:start w:val="1"/>
      <w:numFmt w:val="decimal"/>
      <w:lvlText w:val="%1)"/>
      <w:lvlJc w:val="left"/>
    </w:lvl>
    <w:lvl w:ilvl="1" w:tplc="FFFFFFFF">
      <w:start w:val="5"/>
      <w:numFmt w:val="lowerRoman"/>
      <w:lvlText w:val="%2"/>
      <w:lvlJc w:val="left"/>
    </w:lvl>
    <w:lvl w:ilvl="2" w:tplc="FFFFFFFF">
      <w:start w:val="1"/>
      <w:numFmt w:val="bullet"/>
      <w:lvlText w:val="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FDCC232"/>
    <w:lvl w:ilvl="0" w:tplc="FFFFFFFF">
      <w:start w:val="7"/>
      <w:numFmt w:val="decimal"/>
      <w:lvlText w:val="%1)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BEFD79E"/>
    <w:lvl w:ilvl="0" w:tplc="FFFFFFFF">
      <w:start w:val="8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0000000B"/>
    <w:multiLevelType w:val="hybridMultilevel"/>
    <w:tmpl w:val="6B68079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4E6AFB6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25E45D3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519B500C"/>
    <w:lvl w:ilvl="0" w:tplc="FFFFFFFF">
      <w:start w:val="3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31BD7B6"/>
    <w:lvl w:ilvl="0" w:tplc="FFFFFFFF">
      <w:start w:val="1"/>
      <w:numFmt w:val="decimal"/>
      <w:lvlText w:val="%1"/>
      <w:lvlJc w:val="left"/>
    </w:lvl>
    <w:lvl w:ilvl="1" w:tplc="FFFFFFFF">
      <w:start w:val="16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3F2DBA30"/>
    <w:lvl w:ilvl="0" w:tplc="FFFFFFFF">
      <w:start w:val="17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7C83E458"/>
    <w:lvl w:ilvl="0" w:tplc="FFFFFFFF">
      <w:start w:val="1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257130A2"/>
    <w:lvl w:ilvl="0" w:tplc="FFFFFFFF">
      <w:start w:val="2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62BBD95A"/>
    <w:lvl w:ilvl="0" w:tplc="FFFFFFFF">
      <w:start w:val="2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436C6124"/>
    <w:lvl w:ilvl="0" w:tplc="FFFFFFFF">
      <w:start w:val="2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628C89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D581949"/>
    <w:multiLevelType w:val="multilevel"/>
    <w:tmpl w:val="A64AFA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DAD53C6"/>
    <w:multiLevelType w:val="multilevel"/>
    <w:tmpl w:val="26944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D2728EE"/>
    <w:multiLevelType w:val="multilevel"/>
    <w:tmpl w:val="F716BD8A"/>
    <w:lvl w:ilvl="0">
      <w:start w:val="1"/>
      <w:numFmt w:val="decimal"/>
      <w:lvlText w:val="%1."/>
      <w:lvlJc w:val="left"/>
      <w:pPr>
        <w:ind w:left="1844" w:hanging="1134"/>
      </w:pPr>
    </w:lvl>
    <w:lvl w:ilvl="1">
      <w:start w:val="1"/>
      <w:numFmt w:val="decimal"/>
      <w:lvlText w:val="%1.%2."/>
      <w:lvlJc w:val="left"/>
      <w:pPr>
        <w:ind w:left="1844" w:hanging="1134"/>
      </w:pPr>
    </w:lvl>
    <w:lvl w:ilvl="2">
      <w:start w:val="1"/>
      <w:numFmt w:val="decimal"/>
      <w:lvlText w:val="%1.%2.%3."/>
      <w:lvlJc w:val="left"/>
      <w:pPr>
        <w:ind w:left="1134" w:hanging="1134"/>
      </w:pPr>
      <w:rPr>
        <w:b w:val="0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5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24" w15:restartNumberingAfterBreak="0">
    <w:nsid w:val="3025354E"/>
    <w:multiLevelType w:val="multilevel"/>
    <w:tmpl w:val="A64AFA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41424EE"/>
    <w:multiLevelType w:val="multilevel"/>
    <w:tmpl w:val="0FCC4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7F1A2F"/>
    <w:multiLevelType w:val="hybridMultilevel"/>
    <w:tmpl w:val="768416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9B523B"/>
    <w:multiLevelType w:val="hybridMultilevel"/>
    <w:tmpl w:val="3F421BC4"/>
    <w:lvl w:ilvl="0" w:tplc="73064A3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9F2305"/>
    <w:multiLevelType w:val="hybridMultilevel"/>
    <w:tmpl w:val="66EF438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3C7B0503"/>
    <w:multiLevelType w:val="multilevel"/>
    <w:tmpl w:val="FD126976"/>
    <w:lvl w:ilvl="0">
      <w:start w:val="1"/>
      <w:numFmt w:val="decimal"/>
      <w:lvlText w:val="%1."/>
      <w:lvlJc w:val="left"/>
      <w:pPr>
        <w:ind w:left="1844" w:hanging="1134"/>
      </w:pPr>
    </w:lvl>
    <w:lvl w:ilvl="1">
      <w:start w:val="1"/>
      <w:numFmt w:val="decimal"/>
      <w:lvlText w:val="%1.%2."/>
      <w:lvlJc w:val="left"/>
      <w:pPr>
        <w:ind w:left="1844" w:hanging="1134"/>
      </w:pPr>
    </w:lvl>
    <w:lvl w:ilvl="2">
      <w:start w:val="1"/>
      <w:numFmt w:val="decimal"/>
      <w:lvlText w:val="%1.%2.%3."/>
      <w:lvlJc w:val="left"/>
      <w:pPr>
        <w:ind w:left="1134" w:hanging="1134"/>
      </w:pPr>
      <w:rPr>
        <w:b w:val="0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5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30" w15:restartNumberingAfterBreak="0">
    <w:nsid w:val="46957C4B"/>
    <w:multiLevelType w:val="multilevel"/>
    <w:tmpl w:val="A64AFA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C819F0"/>
    <w:multiLevelType w:val="hybridMultilevel"/>
    <w:tmpl w:val="A15A74CE"/>
    <w:lvl w:ilvl="0" w:tplc="D9B4728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F9213E"/>
    <w:multiLevelType w:val="multilevel"/>
    <w:tmpl w:val="EE826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866291"/>
    <w:multiLevelType w:val="hybridMultilevel"/>
    <w:tmpl w:val="290E843C"/>
    <w:lvl w:ilvl="0" w:tplc="0405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34" w15:restartNumberingAfterBreak="0">
    <w:nsid w:val="63D07290"/>
    <w:multiLevelType w:val="multilevel"/>
    <w:tmpl w:val="A64AFA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B071DC"/>
    <w:multiLevelType w:val="multilevel"/>
    <w:tmpl w:val="A64AFA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854EC0"/>
    <w:multiLevelType w:val="multilevel"/>
    <w:tmpl w:val="A64AFA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0031497">
    <w:abstractNumId w:val="0"/>
  </w:num>
  <w:num w:numId="2" w16cid:durableId="292907895">
    <w:abstractNumId w:val="1"/>
  </w:num>
  <w:num w:numId="3" w16cid:durableId="1914965284">
    <w:abstractNumId w:val="2"/>
  </w:num>
  <w:num w:numId="4" w16cid:durableId="1042367642">
    <w:abstractNumId w:val="3"/>
  </w:num>
  <w:num w:numId="5" w16cid:durableId="2052725252">
    <w:abstractNumId w:val="4"/>
  </w:num>
  <w:num w:numId="6" w16cid:durableId="1267075459">
    <w:abstractNumId w:val="5"/>
  </w:num>
  <w:num w:numId="7" w16cid:durableId="124277018">
    <w:abstractNumId w:val="6"/>
  </w:num>
  <w:num w:numId="8" w16cid:durableId="228077163">
    <w:abstractNumId w:val="7"/>
  </w:num>
  <w:num w:numId="9" w16cid:durableId="1989823251">
    <w:abstractNumId w:val="8"/>
  </w:num>
  <w:num w:numId="10" w16cid:durableId="1377512711">
    <w:abstractNumId w:val="9"/>
  </w:num>
  <w:num w:numId="11" w16cid:durableId="713429545">
    <w:abstractNumId w:val="10"/>
  </w:num>
  <w:num w:numId="12" w16cid:durableId="1929187984">
    <w:abstractNumId w:val="11"/>
  </w:num>
  <w:num w:numId="13" w16cid:durableId="1270163332">
    <w:abstractNumId w:val="12"/>
  </w:num>
  <w:num w:numId="14" w16cid:durableId="1060061158">
    <w:abstractNumId w:val="13"/>
  </w:num>
  <w:num w:numId="15" w16cid:durableId="222958055">
    <w:abstractNumId w:val="14"/>
  </w:num>
  <w:num w:numId="16" w16cid:durableId="2129003084">
    <w:abstractNumId w:val="15"/>
  </w:num>
  <w:num w:numId="17" w16cid:durableId="1391416048">
    <w:abstractNumId w:val="16"/>
  </w:num>
  <w:num w:numId="18" w16cid:durableId="211353927">
    <w:abstractNumId w:val="17"/>
  </w:num>
  <w:num w:numId="19" w16cid:durableId="1031568046">
    <w:abstractNumId w:val="18"/>
  </w:num>
  <w:num w:numId="20" w16cid:durableId="1262643764">
    <w:abstractNumId w:val="19"/>
  </w:num>
  <w:num w:numId="21" w16cid:durableId="234440168">
    <w:abstractNumId w:val="20"/>
  </w:num>
  <w:num w:numId="22" w16cid:durableId="184288895">
    <w:abstractNumId w:val="27"/>
  </w:num>
  <w:num w:numId="23" w16cid:durableId="1687977762">
    <w:abstractNumId w:val="25"/>
  </w:num>
  <w:num w:numId="24" w16cid:durableId="78258389">
    <w:abstractNumId w:val="22"/>
  </w:num>
  <w:num w:numId="25" w16cid:durableId="1092042547">
    <w:abstractNumId w:val="30"/>
  </w:num>
  <w:num w:numId="26" w16cid:durableId="1470903836">
    <w:abstractNumId w:val="33"/>
  </w:num>
  <w:num w:numId="27" w16cid:durableId="82070926">
    <w:abstractNumId w:val="26"/>
  </w:num>
  <w:num w:numId="28" w16cid:durableId="1422020636">
    <w:abstractNumId w:val="23"/>
  </w:num>
  <w:num w:numId="29" w16cid:durableId="188379034">
    <w:abstractNumId w:val="29"/>
  </w:num>
  <w:num w:numId="30" w16cid:durableId="383221099">
    <w:abstractNumId w:val="31"/>
  </w:num>
  <w:num w:numId="31" w16cid:durableId="69039160">
    <w:abstractNumId w:val="32"/>
  </w:num>
  <w:num w:numId="32" w16cid:durableId="932544015">
    <w:abstractNumId w:val="24"/>
  </w:num>
  <w:num w:numId="33" w16cid:durableId="1536187832">
    <w:abstractNumId w:val="36"/>
  </w:num>
  <w:num w:numId="34" w16cid:durableId="1289313588">
    <w:abstractNumId w:val="35"/>
  </w:num>
  <w:num w:numId="35" w16cid:durableId="680205608">
    <w:abstractNumId w:val="21"/>
  </w:num>
  <w:num w:numId="36" w16cid:durableId="480081876">
    <w:abstractNumId w:val="28"/>
  </w:num>
  <w:num w:numId="37" w16cid:durableId="146966566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916"/>
    <w:rsid w:val="00004887"/>
    <w:rsid w:val="0000524A"/>
    <w:rsid w:val="00011322"/>
    <w:rsid w:val="00016481"/>
    <w:rsid w:val="000216B0"/>
    <w:rsid w:val="000250C7"/>
    <w:rsid w:val="0002526E"/>
    <w:rsid w:val="000254B3"/>
    <w:rsid w:val="000266BF"/>
    <w:rsid w:val="0005093C"/>
    <w:rsid w:val="000A4EB0"/>
    <w:rsid w:val="000B1CD9"/>
    <w:rsid w:val="000B660F"/>
    <w:rsid w:val="000C1BF7"/>
    <w:rsid w:val="000D64FD"/>
    <w:rsid w:val="000E0B64"/>
    <w:rsid w:val="000F38A9"/>
    <w:rsid w:val="000F48E4"/>
    <w:rsid w:val="00106DEB"/>
    <w:rsid w:val="0012727B"/>
    <w:rsid w:val="00132282"/>
    <w:rsid w:val="0014166F"/>
    <w:rsid w:val="00154F9A"/>
    <w:rsid w:val="00165628"/>
    <w:rsid w:val="0016634B"/>
    <w:rsid w:val="00176F3C"/>
    <w:rsid w:val="00184EBB"/>
    <w:rsid w:val="001923BE"/>
    <w:rsid w:val="0019482F"/>
    <w:rsid w:val="001A1507"/>
    <w:rsid w:val="001B4D2C"/>
    <w:rsid w:val="001B5E89"/>
    <w:rsid w:val="001B759C"/>
    <w:rsid w:val="001E02CE"/>
    <w:rsid w:val="001E3A9F"/>
    <w:rsid w:val="001F77F8"/>
    <w:rsid w:val="00213A5F"/>
    <w:rsid w:val="00214CCE"/>
    <w:rsid w:val="0023388D"/>
    <w:rsid w:val="00237953"/>
    <w:rsid w:val="00246FFD"/>
    <w:rsid w:val="00252925"/>
    <w:rsid w:val="0025346A"/>
    <w:rsid w:val="0025560F"/>
    <w:rsid w:val="00255BF6"/>
    <w:rsid w:val="0026420C"/>
    <w:rsid w:val="00265D30"/>
    <w:rsid w:val="00277933"/>
    <w:rsid w:val="00290EAF"/>
    <w:rsid w:val="00290F07"/>
    <w:rsid w:val="002920F1"/>
    <w:rsid w:val="00292788"/>
    <w:rsid w:val="00294EF7"/>
    <w:rsid w:val="00295344"/>
    <w:rsid w:val="00297D61"/>
    <w:rsid w:val="002A47A4"/>
    <w:rsid w:val="002A4BA8"/>
    <w:rsid w:val="002A5D92"/>
    <w:rsid w:val="002B1C04"/>
    <w:rsid w:val="002B7CD6"/>
    <w:rsid w:val="002E1398"/>
    <w:rsid w:val="002E235E"/>
    <w:rsid w:val="002F2147"/>
    <w:rsid w:val="002F3C47"/>
    <w:rsid w:val="002F7587"/>
    <w:rsid w:val="002F7EA7"/>
    <w:rsid w:val="00303AA9"/>
    <w:rsid w:val="00316137"/>
    <w:rsid w:val="0032287B"/>
    <w:rsid w:val="003246F3"/>
    <w:rsid w:val="003438C0"/>
    <w:rsid w:val="00343CFB"/>
    <w:rsid w:val="00345229"/>
    <w:rsid w:val="0036046F"/>
    <w:rsid w:val="00361821"/>
    <w:rsid w:val="003661D6"/>
    <w:rsid w:val="00367901"/>
    <w:rsid w:val="00373C95"/>
    <w:rsid w:val="00396071"/>
    <w:rsid w:val="003A0945"/>
    <w:rsid w:val="003A5591"/>
    <w:rsid w:val="003B737C"/>
    <w:rsid w:val="003C121F"/>
    <w:rsid w:val="003C5103"/>
    <w:rsid w:val="003D16DB"/>
    <w:rsid w:val="003D5204"/>
    <w:rsid w:val="003E3005"/>
    <w:rsid w:val="003E754A"/>
    <w:rsid w:val="003F7050"/>
    <w:rsid w:val="0041373B"/>
    <w:rsid w:val="0041455E"/>
    <w:rsid w:val="004173C2"/>
    <w:rsid w:val="00427917"/>
    <w:rsid w:val="00430B92"/>
    <w:rsid w:val="00431ED3"/>
    <w:rsid w:val="004336F4"/>
    <w:rsid w:val="00440054"/>
    <w:rsid w:val="004504B1"/>
    <w:rsid w:val="00464F00"/>
    <w:rsid w:val="004733AD"/>
    <w:rsid w:val="00480916"/>
    <w:rsid w:val="00483C8B"/>
    <w:rsid w:val="0049260F"/>
    <w:rsid w:val="004A101D"/>
    <w:rsid w:val="004A5B13"/>
    <w:rsid w:val="004B457D"/>
    <w:rsid w:val="004C4F96"/>
    <w:rsid w:val="004C7A1A"/>
    <w:rsid w:val="004D188F"/>
    <w:rsid w:val="004D5686"/>
    <w:rsid w:val="004E0282"/>
    <w:rsid w:val="004E18A2"/>
    <w:rsid w:val="004F24A9"/>
    <w:rsid w:val="004F2DB1"/>
    <w:rsid w:val="004F4A18"/>
    <w:rsid w:val="004F4DC0"/>
    <w:rsid w:val="00511130"/>
    <w:rsid w:val="0051584D"/>
    <w:rsid w:val="00521BAA"/>
    <w:rsid w:val="005347BF"/>
    <w:rsid w:val="005353AB"/>
    <w:rsid w:val="00545018"/>
    <w:rsid w:val="00551969"/>
    <w:rsid w:val="00554907"/>
    <w:rsid w:val="00561288"/>
    <w:rsid w:val="00564138"/>
    <w:rsid w:val="00574235"/>
    <w:rsid w:val="005852C4"/>
    <w:rsid w:val="005A5DCA"/>
    <w:rsid w:val="005A7F6F"/>
    <w:rsid w:val="005B382A"/>
    <w:rsid w:val="005B65CB"/>
    <w:rsid w:val="005D1844"/>
    <w:rsid w:val="005F287C"/>
    <w:rsid w:val="00600581"/>
    <w:rsid w:val="006071DC"/>
    <w:rsid w:val="00614F57"/>
    <w:rsid w:val="00626887"/>
    <w:rsid w:val="006321D4"/>
    <w:rsid w:val="00635BD9"/>
    <w:rsid w:val="0063627A"/>
    <w:rsid w:val="00637D94"/>
    <w:rsid w:val="00644D7A"/>
    <w:rsid w:val="00646804"/>
    <w:rsid w:val="00646C64"/>
    <w:rsid w:val="006655EA"/>
    <w:rsid w:val="00674A1E"/>
    <w:rsid w:val="00676B25"/>
    <w:rsid w:val="00683383"/>
    <w:rsid w:val="006920E2"/>
    <w:rsid w:val="0069475E"/>
    <w:rsid w:val="006A59BA"/>
    <w:rsid w:val="006C3223"/>
    <w:rsid w:val="006D17CF"/>
    <w:rsid w:val="006E79B0"/>
    <w:rsid w:val="006F400C"/>
    <w:rsid w:val="006F630F"/>
    <w:rsid w:val="007016D1"/>
    <w:rsid w:val="00715E7C"/>
    <w:rsid w:val="0072178D"/>
    <w:rsid w:val="00725AEE"/>
    <w:rsid w:val="007302D4"/>
    <w:rsid w:val="00732E9C"/>
    <w:rsid w:val="00736B96"/>
    <w:rsid w:val="00737257"/>
    <w:rsid w:val="00744CF7"/>
    <w:rsid w:val="00752761"/>
    <w:rsid w:val="007634A8"/>
    <w:rsid w:val="00771902"/>
    <w:rsid w:val="00780ED1"/>
    <w:rsid w:val="00786B51"/>
    <w:rsid w:val="0079383C"/>
    <w:rsid w:val="007A291B"/>
    <w:rsid w:val="007A5366"/>
    <w:rsid w:val="007B33CC"/>
    <w:rsid w:val="007D08B6"/>
    <w:rsid w:val="007D6AD5"/>
    <w:rsid w:val="007E2E36"/>
    <w:rsid w:val="007E3EDD"/>
    <w:rsid w:val="007E7163"/>
    <w:rsid w:val="007F2AF7"/>
    <w:rsid w:val="007F7AA5"/>
    <w:rsid w:val="0080150E"/>
    <w:rsid w:val="0081319A"/>
    <w:rsid w:val="00813613"/>
    <w:rsid w:val="008247B2"/>
    <w:rsid w:val="0082778D"/>
    <w:rsid w:val="00827CFD"/>
    <w:rsid w:val="00831D46"/>
    <w:rsid w:val="008333B6"/>
    <w:rsid w:val="00836101"/>
    <w:rsid w:val="00845EE6"/>
    <w:rsid w:val="00846F54"/>
    <w:rsid w:val="008568BB"/>
    <w:rsid w:val="0085736C"/>
    <w:rsid w:val="008662B7"/>
    <w:rsid w:val="00873721"/>
    <w:rsid w:val="00882FFB"/>
    <w:rsid w:val="00895EB2"/>
    <w:rsid w:val="00896EBB"/>
    <w:rsid w:val="008B27CC"/>
    <w:rsid w:val="008B6402"/>
    <w:rsid w:val="008C66B2"/>
    <w:rsid w:val="008C6B00"/>
    <w:rsid w:val="008D2CF3"/>
    <w:rsid w:val="008D6E30"/>
    <w:rsid w:val="008F0892"/>
    <w:rsid w:val="00901BB0"/>
    <w:rsid w:val="00905F0E"/>
    <w:rsid w:val="00911412"/>
    <w:rsid w:val="0091215F"/>
    <w:rsid w:val="009253F3"/>
    <w:rsid w:val="00933737"/>
    <w:rsid w:val="00937343"/>
    <w:rsid w:val="00941699"/>
    <w:rsid w:val="00942F98"/>
    <w:rsid w:val="00972C6E"/>
    <w:rsid w:val="00975A29"/>
    <w:rsid w:val="009828F7"/>
    <w:rsid w:val="009A2C6C"/>
    <w:rsid w:val="009A38BF"/>
    <w:rsid w:val="009A6EDF"/>
    <w:rsid w:val="009B0E4F"/>
    <w:rsid w:val="009B1D87"/>
    <w:rsid w:val="009B3BF9"/>
    <w:rsid w:val="009B5F83"/>
    <w:rsid w:val="009B6AF0"/>
    <w:rsid w:val="009C2A2D"/>
    <w:rsid w:val="009C4EA9"/>
    <w:rsid w:val="009D3D37"/>
    <w:rsid w:val="009D5A53"/>
    <w:rsid w:val="009E29EB"/>
    <w:rsid w:val="009E58C0"/>
    <w:rsid w:val="009F7664"/>
    <w:rsid w:val="00A00412"/>
    <w:rsid w:val="00A0107A"/>
    <w:rsid w:val="00A036BC"/>
    <w:rsid w:val="00A103A9"/>
    <w:rsid w:val="00A111C4"/>
    <w:rsid w:val="00A14265"/>
    <w:rsid w:val="00A22A19"/>
    <w:rsid w:val="00A24FF9"/>
    <w:rsid w:val="00A2712E"/>
    <w:rsid w:val="00A320AC"/>
    <w:rsid w:val="00A365F8"/>
    <w:rsid w:val="00A40B4E"/>
    <w:rsid w:val="00A41913"/>
    <w:rsid w:val="00A458B0"/>
    <w:rsid w:val="00A53AF0"/>
    <w:rsid w:val="00A57EA3"/>
    <w:rsid w:val="00A64955"/>
    <w:rsid w:val="00A65A56"/>
    <w:rsid w:val="00A75D65"/>
    <w:rsid w:val="00A87245"/>
    <w:rsid w:val="00A872B2"/>
    <w:rsid w:val="00A921B1"/>
    <w:rsid w:val="00A930D3"/>
    <w:rsid w:val="00AC1877"/>
    <w:rsid w:val="00AE7E36"/>
    <w:rsid w:val="00AF21ED"/>
    <w:rsid w:val="00B04346"/>
    <w:rsid w:val="00B05CFC"/>
    <w:rsid w:val="00B23CDF"/>
    <w:rsid w:val="00B323E0"/>
    <w:rsid w:val="00B53ACB"/>
    <w:rsid w:val="00B639BC"/>
    <w:rsid w:val="00B719A4"/>
    <w:rsid w:val="00B72266"/>
    <w:rsid w:val="00B93D5E"/>
    <w:rsid w:val="00B95B24"/>
    <w:rsid w:val="00B9757A"/>
    <w:rsid w:val="00BA1048"/>
    <w:rsid w:val="00BB20C3"/>
    <w:rsid w:val="00BB2D0A"/>
    <w:rsid w:val="00BC0959"/>
    <w:rsid w:val="00BC265C"/>
    <w:rsid w:val="00BC46C2"/>
    <w:rsid w:val="00BD5D6D"/>
    <w:rsid w:val="00BE03CE"/>
    <w:rsid w:val="00BF023B"/>
    <w:rsid w:val="00BF2AC6"/>
    <w:rsid w:val="00BF4E58"/>
    <w:rsid w:val="00BF681F"/>
    <w:rsid w:val="00C02625"/>
    <w:rsid w:val="00C1231C"/>
    <w:rsid w:val="00C23D1D"/>
    <w:rsid w:val="00C245A2"/>
    <w:rsid w:val="00C26426"/>
    <w:rsid w:val="00C34DB1"/>
    <w:rsid w:val="00C42E8B"/>
    <w:rsid w:val="00C44B09"/>
    <w:rsid w:val="00C45974"/>
    <w:rsid w:val="00C524E0"/>
    <w:rsid w:val="00C5599C"/>
    <w:rsid w:val="00C57C65"/>
    <w:rsid w:val="00C606B7"/>
    <w:rsid w:val="00C612D4"/>
    <w:rsid w:val="00C868AE"/>
    <w:rsid w:val="00CA5F50"/>
    <w:rsid w:val="00CB226D"/>
    <w:rsid w:val="00CB430F"/>
    <w:rsid w:val="00CB5D06"/>
    <w:rsid w:val="00CC1A16"/>
    <w:rsid w:val="00CC2193"/>
    <w:rsid w:val="00CC4081"/>
    <w:rsid w:val="00CC5535"/>
    <w:rsid w:val="00CD28DF"/>
    <w:rsid w:val="00CD71B0"/>
    <w:rsid w:val="00CE177E"/>
    <w:rsid w:val="00CE1DE9"/>
    <w:rsid w:val="00CF1B8F"/>
    <w:rsid w:val="00CF3B8C"/>
    <w:rsid w:val="00CF4DCA"/>
    <w:rsid w:val="00D0113B"/>
    <w:rsid w:val="00D059BA"/>
    <w:rsid w:val="00D1105E"/>
    <w:rsid w:val="00D154C6"/>
    <w:rsid w:val="00D23165"/>
    <w:rsid w:val="00D320B3"/>
    <w:rsid w:val="00D33B10"/>
    <w:rsid w:val="00D3653F"/>
    <w:rsid w:val="00D37546"/>
    <w:rsid w:val="00D405DB"/>
    <w:rsid w:val="00D51B88"/>
    <w:rsid w:val="00D66A42"/>
    <w:rsid w:val="00D71E23"/>
    <w:rsid w:val="00D731B8"/>
    <w:rsid w:val="00D76B43"/>
    <w:rsid w:val="00D84F9C"/>
    <w:rsid w:val="00D864A3"/>
    <w:rsid w:val="00D87ACB"/>
    <w:rsid w:val="00DA41EB"/>
    <w:rsid w:val="00DB0109"/>
    <w:rsid w:val="00DE0631"/>
    <w:rsid w:val="00DE2B2F"/>
    <w:rsid w:val="00DE61B7"/>
    <w:rsid w:val="00E06216"/>
    <w:rsid w:val="00E14FF4"/>
    <w:rsid w:val="00E3755E"/>
    <w:rsid w:val="00E426DD"/>
    <w:rsid w:val="00E452DE"/>
    <w:rsid w:val="00E514DF"/>
    <w:rsid w:val="00E554BE"/>
    <w:rsid w:val="00E5747F"/>
    <w:rsid w:val="00E924E6"/>
    <w:rsid w:val="00E97D03"/>
    <w:rsid w:val="00EB6FFE"/>
    <w:rsid w:val="00EC089D"/>
    <w:rsid w:val="00EC395B"/>
    <w:rsid w:val="00ED2CCC"/>
    <w:rsid w:val="00EE78CE"/>
    <w:rsid w:val="00EE7FEE"/>
    <w:rsid w:val="00EF042B"/>
    <w:rsid w:val="00EF0B4F"/>
    <w:rsid w:val="00F01463"/>
    <w:rsid w:val="00F01E07"/>
    <w:rsid w:val="00F01FD8"/>
    <w:rsid w:val="00F03003"/>
    <w:rsid w:val="00F05EA1"/>
    <w:rsid w:val="00F06A1C"/>
    <w:rsid w:val="00F07A00"/>
    <w:rsid w:val="00F1259F"/>
    <w:rsid w:val="00F20019"/>
    <w:rsid w:val="00F249B3"/>
    <w:rsid w:val="00F319F6"/>
    <w:rsid w:val="00F35D43"/>
    <w:rsid w:val="00F47FD2"/>
    <w:rsid w:val="00F5150D"/>
    <w:rsid w:val="00F51DED"/>
    <w:rsid w:val="00F70A92"/>
    <w:rsid w:val="00F73BB6"/>
    <w:rsid w:val="00F76171"/>
    <w:rsid w:val="00F93E35"/>
    <w:rsid w:val="00FA2E7D"/>
    <w:rsid w:val="00FA761A"/>
    <w:rsid w:val="00FB6287"/>
    <w:rsid w:val="00FB6C17"/>
    <w:rsid w:val="00FC1DAA"/>
    <w:rsid w:val="00FC693D"/>
    <w:rsid w:val="00FD69CF"/>
    <w:rsid w:val="00FD6B38"/>
    <w:rsid w:val="00FE07F3"/>
    <w:rsid w:val="00FE27FC"/>
    <w:rsid w:val="00FE7D83"/>
    <w:rsid w:val="00FF26F4"/>
    <w:rsid w:val="00FF380F"/>
    <w:rsid w:val="00FF5244"/>
    <w:rsid w:val="00FF5363"/>
    <w:rsid w:val="00FF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7FE72"/>
  <w15:chartTrackingRefBased/>
  <w15:docId w15:val="{C285E6FC-5613-429E-842D-7529FDF0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4BE"/>
    <w:pPr>
      <w:spacing w:after="120"/>
      <w:jc w:val="both"/>
    </w:pPr>
    <w:rPr>
      <w:rFonts w:ascii="Arial" w:hAnsi="Arial"/>
      <w:sz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B72266"/>
  </w:style>
  <w:style w:type="character" w:styleId="Odkaznakoment">
    <w:name w:val="annotation reference"/>
    <w:uiPriority w:val="99"/>
    <w:semiHidden/>
    <w:unhideWhenUsed/>
    <w:rsid w:val="00905F0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05F0E"/>
  </w:style>
  <w:style w:type="character" w:customStyle="1" w:styleId="TextkomenteChar">
    <w:name w:val="Text komentáře Char"/>
    <w:basedOn w:val="Standardnpsmoodstavce"/>
    <w:link w:val="Textkomente"/>
    <w:uiPriority w:val="99"/>
    <w:rsid w:val="00905F0E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5F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05F0E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6A59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A59BA"/>
  </w:style>
  <w:style w:type="paragraph" w:styleId="Zpat">
    <w:name w:val="footer"/>
    <w:basedOn w:val="Normln"/>
    <w:link w:val="ZpatChar"/>
    <w:uiPriority w:val="99"/>
    <w:unhideWhenUsed/>
    <w:rsid w:val="006A59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A59BA"/>
  </w:style>
  <w:style w:type="paragraph" w:styleId="Odstavecseseznamem">
    <w:name w:val="List Paragraph"/>
    <w:basedOn w:val="Normln"/>
    <w:uiPriority w:val="34"/>
    <w:qFormat/>
    <w:rsid w:val="002B7CD6"/>
    <w:pPr>
      <w:ind w:left="708"/>
    </w:pPr>
  </w:style>
  <w:style w:type="table" w:styleId="Prosttabulka1">
    <w:name w:val="Plain Table 1"/>
    <w:basedOn w:val="Normlntabulka"/>
    <w:uiPriority w:val="41"/>
    <w:rsid w:val="00A103A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left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Default">
    <w:name w:val="Default"/>
    <w:rsid w:val="0056413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7775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4911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65227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440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5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91AD6-AB9D-4E3C-AAD3-D5BDC2F2C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960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Pácal</dc:creator>
  <cp:keywords/>
  <cp:lastModifiedBy>Michal Pácal</cp:lastModifiedBy>
  <cp:revision>4</cp:revision>
  <dcterms:created xsi:type="dcterms:W3CDTF">2026-10-13T07:51:00Z</dcterms:created>
  <dcterms:modified xsi:type="dcterms:W3CDTF">2026-10-13T09:03:00Z</dcterms:modified>
</cp:coreProperties>
</file>